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0C1699">
      <w:pPr>
        <w:pStyle w:val="36"/>
      </w:pPr>
      <w:r>
        <w:t>AUTOMOBILIO PANAUDOS SUTARTIS</w:t>
      </w:r>
    </w:p>
    <w:p w14:paraId="2E82E3A5">
      <w:r>
        <w:br w:type="textWrapping"/>
      </w:r>
      <w:r>
        <w:t>PANAUDOS SUTARTIS NR. _________</w:t>
      </w:r>
      <w:bookmarkStart w:id="0" w:name="_GoBack"/>
      <w:bookmarkEnd w:id="0"/>
      <w:r>
        <w:br w:type="textWrapping"/>
      </w:r>
      <w:r>
        <w:br w:type="textWrapping"/>
      </w:r>
      <w:r>
        <w:t>___________, 202</w:t>
      </w:r>
      <w:r>
        <w:rPr>
          <w:rFonts w:hint="default"/>
          <w:lang w:val="lt-LT"/>
        </w:rPr>
        <w:t>6</w:t>
      </w:r>
      <w:r>
        <w:t xml:space="preserve"> m. _______________ d.</w:t>
      </w:r>
      <w:r>
        <w:br w:type="textWrapping"/>
      </w:r>
      <w:r>
        <w:br w:type="textWrapping"/>
      </w:r>
      <w:r>
        <w:t>Panaudos davėjas: ____________________________________________, asmens kodas: ________________________, gyvenantis adresu: ____________________________________________ (toliau – Panaudos davėjas), ir</w:t>
      </w:r>
      <w:r>
        <w:br w:type="textWrapping"/>
      </w:r>
      <w:r>
        <w:t>Panaudos gavėjas: ____________________________________________, asmens kodas: ________________________, gyvenantis adresu: ____________________________________________ (toliau – Panaudos gavėjas), sudaro šią Panaudos sutartį (toliau – Sutartis):</w:t>
      </w:r>
      <w:r>
        <w:br w:type="textWrapping"/>
      </w:r>
      <w:r>
        <w:t xml:space="preserve">    </w:t>
      </w:r>
      <w:r>
        <w:br w:type="textWrapping"/>
      </w:r>
      <w:r>
        <w:t>1. SUTARTIES DALYKAS</w:t>
      </w:r>
      <w:r>
        <w:br w:type="textWrapping"/>
      </w:r>
      <w:r>
        <w:t>1.1. Panaudos davėjas perduoda, o Panaudos gavėjas priima laikinai neatlygintinai naudotis automobilį:</w:t>
      </w:r>
      <w:r>
        <w:br w:type="textWrapping"/>
      </w:r>
      <w:r>
        <w:t>Markė: _______________________________________________;</w:t>
      </w:r>
      <w:r>
        <w:br w:type="textWrapping"/>
      </w:r>
      <w:r>
        <w:t>Modelis: _______________________________________________;</w:t>
      </w:r>
      <w:r>
        <w:br w:type="textWrapping"/>
      </w:r>
      <w:r>
        <w:t>Valst. Nr.: _______________________________________________;</w:t>
      </w:r>
      <w:r>
        <w:br w:type="textWrapping"/>
      </w:r>
      <w:r>
        <w:t>Pagaminimo metai: _______________________________________.</w:t>
      </w:r>
      <w:r>
        <w:br w:type="textWrapping"/>
      </w:r>
      <w:r>
        <w:br w:type="textWrapping"/>
      </w:r>
      <w:r>
        <w:t>1.2. Automobilis perduodamas naudotis nuo ____________ iki ____________.</w:t>
      </w:r>
      <w:r>
        <w:br w:type="textWrapping"/>
      </w:r>
      <w:r>
        <w:br w:type="textWrapping"/>
      </w:r>
      <w:r>
        <w:t>2. ŠALIŲ TEISĖS IR PAREIGOS</w:t>
      </w:r>
      <w:r>
        <w:br w:type="textWrapping"/>
      </w:r>
      <w:r>
        <w:t>2.1. Panaudos davėjas įsipareigoja perduoti automobilį tinkamos techninės būklės.</w:t>
      </w:r>
      <w:r>
        <w:br w:type="textWrapping"/>
      </w:r>
      <w:r>
        <w:t>2.2. Panaudos gavėjas įsipareigoja naudoti automobilį pagal tiesioginę paskirtį ir neperleisti jo tretiesiems asmenims be raštiško Panaudos davėjo sutikimo.</w:t>
      </w:r>
      <w:r>
        <w:br w:type="textWrapping"/>
      </w:r>
      <w:r>
        <w:br w:type="textWrapping"/>
      </w:r>
      <w:r>
        <w:t>3. ATSAKOMYBĖ</w:t>
      </w:r>
      <w:r>
        <w:br w:type="textWrapping"/>
      </w:r>
      <w:r>
        <w:t>3.1. Panaudos gavėjas atsako už automobilio sugadinimą, atsiradusį dėl netinkamo naudojimo.</w:t>
      </w:r>
      <w:r>
        <w:br w:type="textWrapping"/>
      </w:r>
      <w:r>
        <w:t>3.2. Panaudos davėjas neatsako už žalą, kurią Panaudos gavėjas patiria naudojantis automobiliu.</w:t>
      </w:r>
      <w:r>
        <w:br w:type="textWrapping"/>
      </w:r>
      <w:r>
        <w:br w:type="textWrapping"/>
      </w:r>
      <w:r>
        <w:t>4. BAIGIAMOSIOS NUOSTATOS</w:t>
      </w:r>
      <w:r>
        <w:br w:type="textWrapping"/>
      </w:r>
      <w:r>
        <w:t>4.1. Sutartis įsigalioja nuo jos pasirašymo momento ir galioja iki automobilio grąžinimo.</w:t>
      </w:r>
      <w:r>
        <w:br w:type="textWrapping"/>
      </w:r>
      <w:r>
        <w:t>4.2. Sutartis gali būti nutraukta šalių susitarimu arba esant įstatymuose numatytiems atvejams.</w:t>
      </w:r>
      <w:r>
        <w:br w:type="textWrapping"/>
      </w:r>
      <w:r>
        <w:br w:type="textWrapping"/>
      </w:r>
      <w:r>
        <w:t>Panaudos davėjas ____________________ (vardas, pavardė, parašas)</w:t>
      </w:r>
      <w:r>
        <w:br w:type="textWrapping"/>
      </w:r>
      <w:r>
        <w:br w:type="textWrapping"/>
      </w:r>
      <w:r>
        <w:t>Panaudos gavėjas ____________________ (vardas, pavardė, parašas)</w:t>
      </w:r>
      <w:r>
        <w:br w:type="textWrapping"/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31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30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25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4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29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23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68445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uiPriority="99" w:semiHidden="0" w:name="List"/>
    <w:lsdException w:qFormat="1" w:uiPriority="99" w:semiHidden="0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7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8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ody Text"/>
    <w:basedOn w:val="1"/>
    <w:link w:val="144"/>
    <w:unhideWhenUsed/>
    <w:qFormat/>
    <w:uiPriority w:val="99"/>
    <w:pPr>
      <w:spacing w:after="120"/>
    </w:pPr>
  </w:style>
  <w:style w:type="paragraph" w:styleId="14">
    <w:name w:val="Body Text 2"/>
    <w:basedOn w:val="1"/>
    <w:link w:val="145"/>
    <w:unhideWhenUsed/>
    <w:qFormat/>
    <w:uiPriority w:val="99"/>
    <w:pPr>
      <w:spacing w:after="120" w:line="480" w:lineRule="auto"/>
    </w:pPr>
  </w:style>
  <w:style w:type="paragraph" w:styleId="15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6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character" w:styleId="17">
    <w:name w:val="Emphasis"/>
    <w:basedOn w:val="11"/>
    <w:qFormat/>
    <w:uiPriority w:val="20"/>
    <w:rPr>
      <w:i/>
      <w:iCs/>
    </w:rPr>
  </w:style>
  <w:style w:type="paragraph" w:styleId="18">
    <w:name w:val="footer"/>
    <w:basedOn w:val="1"/>
    <w:link w:val="136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19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0">
    <w:name w:val="List"/>
    <w:basedOn w:val="1"/>
    <w:unhideWhenUsed/>
    <w:uiPriority w:val="99"/>
    <w:pPr>
      <w:ind w:left="360" w:hanging="360"/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23">
    <w:name w:val="List Bullet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24">
    <w:name w:val="List Bullet 2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25">
    <w:name w:val="List Bullet 3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26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7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28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29">
    <w:name w:val="List Number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30">
    <w:name w:val="List Number 2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31">
    <w:name w:val="List Number 3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32">
    <w:name w:val="macro"/>
    <w:link w:val="147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character" w:styleId="33">
    <w:name w:val="Strong"/>
    <w:basedOn w:val="11"/>
    <w:qFormat/>
    <w:uiPriority w:val="22"/>
    <w:rPr>
      <w:b/>
      <w:bCs/>
    </w:rPr>
  </w:style>
  <w:style w:type="paragraph" w:styleId="34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table" w:styleId="35">
    <w:name w:val="Table Grid"/>
    <w:basedOn w:val="1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6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7">
    <w:name w:val="Light Shading"/>
    <w:basedOn w:val="1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8">
    <w:name w:val="Light Shading Accent 1"/>
    <w:basedOn w:val="1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9">
    <w:name w:val="Light Shading Accent 2"/>
    <w:basedOn w:val="1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40">
    <w:name w:val="Light Shading Accent 3"/>
    <w:basedOn w:val="1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1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42">
    <w:name w:val="Light Shading Accent 5"/>
    <w:basedOn w:val="1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3">
    <w:name w:val="Light Shading Accent 6"/>
    <w:basedOn w:val="1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4">
    <w:name w:val="Light List"/>
    <w:basedOn w:val="1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5">
    <w:name w:val="Light List Accent 1"/>
    <w:basedOn w:val="1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6">
    <w:name w:val="Light List Accent 2"/>
    <w:basedOn w:val="1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7">
    <w:name w:val="Light List Accent 3"/>
    <w:basedOn w:val="1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8">
    <w:name w:val="Light List Accent 4"/>
    <w:basedOn w:val="1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9">
    <w:name w:val="Light List Accent 5"/>
    <w:basedOn w:val="1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50">
    <w:name w:val="Light List Accent 6"/>
    <w:basedOn w:val="1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51">
    <w:name w:val="Light Grid"/>
    <w:basedOn w:val="1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52">
    <w:name w:val="Light Grid Accent 1"/>
    <w:basedOn w:val="1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3">
    <w:name w:val="Light Grid Accent 2"/>
    <w:basedOn w:val="1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4">
    <w:name w:val="Light Grid Accent 3"/>
    <w:basedOn w:val="1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5">
    <w:name w:val="Light Grid Accent 4"/>
    <w:basedOn w:val="1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6">
    <w:name w:val="Light Grid Accent 5"/>
    <w:basedOn w:val="1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7">
    <w:name w:val="Light Grid Accent 6"/>
    <w:basedOn w:val="1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8">
    <w:name w:val="Medium Shading 1"/>
    <w:basedOn w:val="1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1"/>
    <w:basedOn w:val="1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2"/>
    <w:basedOn w:val="1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3"/>
    <w:basedOn w:val="1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1 Accent 4"/>
    <w:basedOn w:val="1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3">
    <w:name w:val="Medium Shading 1 Accent 5"/>
    <w:basedOn w:val="1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4">
    <w:name w:val="Medium Shading 1 Accent 6"/>
    <w:basedOn w:val="1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5">
    <w:name w:val="Medium Shading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1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2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3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Shading 2 Accent 4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0">
    <w:name w:val="Medium Shading 2 Accent 5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1">
    <w:name w:val="Medium Shading 2 Accent 6"/>
    <w:basedOn w:val="1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72">
    <w:name w:val="Medium List 1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3">
    <w:name w:val="Medium List 1 Accent 1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4">
    <w:name w:val="Medium List 1 Accent 2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5">
    <w:name w:val="Medium List 1 Accent 3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6">
    <w:name w:val="Medium List 1 Accent 4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7">
    <w:name w:val="Medium List 1 Accent 5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8">
    <w:name w:val="Medium List 1 Accent 6"/>
    <w:basedOn w:val="1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9">
    <w:name w:val="Medium Lis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1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2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3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List 2 Accent 4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4">
    <w:name w:val="Medium List 2 Accent 5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5">
    <w:name w:val="Medium List 2 Accent 6"/>
    <w:basedOn w:val="1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6">
    <w:name w:val="Medium Grid 1"/>
    <w:basedOn w:val="1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7">
    <w:name w:val="Medium Grid 1 Accent 1"/>
    <w:basedOn w:val="1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8">
    <w:name w:val="Medium Grid 1 Accent 2"/>
    <w:basedOn w:val="1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9">
    <w:name w:val="Medium Grid 1 Accent 3"/>
    <w:basedOn w:val="1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90">
    <w:name w:val="Medium Grid 1 Accent 4"/>
    <w:basedOn w:val="1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91">
    <w:name w:val="Medium Grid 1 Accent 5"/>
    <w:basedOn w:val="1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92">
    <w:name w:val="Medium Grid 1 Accent 6"/>
    <w:basedOn w:val="1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3">
    <w:name w:val="Medium Grid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1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2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3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4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5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9">
    <w:name w:val="Medium Grid 2 Accent 6"/>
    <w:basedOn w:val="1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01">
    <w:name w:val="Medium Grid 3 Accent 1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02">
    <w:name w:val="Medium Grid 3 Accent 2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7">
    <w:name w:val="Dark List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8">
    <w:name w:val="Dark List Accent 1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9">
    <w:name w:val="Dark List Accent 2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10">
    <w:name w:val="Dark List Accent 3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1">
    <w:name w:val="Dark List Accent 4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2">
    <w:name w:val="Dark List Accent 5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3">
    <w:name w:val="Dark List Accent 6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4">
    <w:name w:val="Colorful Shading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5">
    <w:name w:val="Colorful Shading Accent 1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2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3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8">
    <w:name w:val="Colorful Shading Accent 4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9">
    <w:name w:val="Colorful Shading Accent 5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0">
    <w:name w:val="Colorful Shading Accent 6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21">
    <w:name w:val="Colorful List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22">
    <w:name w:val="Colorful List Accent 1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3">
    <w:name w:val="Colorful List Accent 2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4">
    <w:name w:val="Colorful List Accent 3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5">
    <w:name w:val="Colorful List Accent 4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6">
    <w:name w:val="Colorful List Accent 5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7">
    <w:name w:val="Colorful List Accent 6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8">
    <w:name w:val="Colorful Grid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9">
    <w:name w:val="Colorful Grid Accent 1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30">
    <w:name w:val="Colorful Grid Accent 2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1">
    <w:name w:val="Colorful Grid Accent 3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32">
    <w:name w:val="Colorful Grid Accent 4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3">
    <w:name w:val="Colorful Grid Accent 5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4">
    <w:name w:val="Colorful Grid Accent 6"/>
    <w:basedOn w:val="1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135">
    <w:name w:val="Header Char"/>
    <w:basedOn w:val="11"/>
    <w:link w:val="19"/>
    <w:uiPriority w:val="99"/>
  </w:style>
  <w:style w:type="character" w:customStyle="1" w:styleId="136">
    <w:name w:val="Footer Char"/>
    <w:basedOn w:val="11"/>
    <w:link w:val="18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1"/>
    <w:link w:val="2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1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1"/>
    <w:link w:val="36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1"/>
    <w:link w:val="34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1"/>
    <w:link w:val="13"/>
    <w:uiPriority w:val="99"/>
  </w:style>
  <w:style w:type="character" w:customStyle="1" w:styleId="145">
    <w:name w:val="Body Text 2 Char"/>
    <w:basedOn w:val="11"/>
    <w:link w:val="14"/>
    <w:qFormat/>
    <w:uiPriority w:val="99"/>
  </w:style>
  <w:style w:type="character" w:customStyle="1" w:styleId="146">
    <w:name w:val="Body Text 3 Char"/>
    <w:basedOn w:val="11"/>
    <w:link w:val="15"/>
    <w:uiPriority w:val="99"/>
    <w:rPr>
      <w:sz w:val="16"/>
      <w:szCs w:val="16"/>
    </w:rPr>
  </w:style>
  <w:style w:type="character" w:customStyle="1" w:styleId="147">
    <w:name w:val="Macro Text Char"/>
    <w:basedOn w:val="11"/>
    <w:link w:val="32"/>
    <w:qFormat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1"/>
    <w:link w:val="14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1"/>
    <w:link w:val="5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1"/>
    <w:link w:val="6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1"/>
    <w:link w:val="7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1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1"/>
    <w:link w:val="9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1"/>
    <w:link w:val="10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1"/>
    <w:link w:val="156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1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1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1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1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1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2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Ratsas</cp:lastModifiedBy>
  <dcterms:modified xsi:type="dcterms:W3CDTF">2026-01-14T08:03:39Z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4F246BA5E67A4BC8874C0B0D8569C098_12</vt:lpwstr>
  </property>
</Properties>
</file>